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5.4 (Apache licensed) using REFERENCE JAXB in Eclipse Adoptium Java 21.0.6 on Linux -->
    <w:p>
      <w:pPr>
        <w:pStyle w:val="TitleStyle"/>
      </w:pPr>
      <w:r>
        <w:t>Zmiana rozporządzenia w sprawie nieodpłatnej pomocy prawnej oraz nieodpłatnego poradnictwa obywatelskiego</w:t>
      </w:r>
    </w:p>
    <w:p>
      <w:pPr>
        <w:pStyle w:val="NormalStyle"/>
      </w:pPr>
      <w:r>
        <w:t>Dz.U.2025.1803 z dnia 2025.12.17</w:t>
      </w:r>
    </w:p>
    <w:p>
      <w:pPr>
        <w:pStyle w:val="NormalStyle"/>
      </w:pPr>
      <w:r>
        <w:t xml:space="preserve">Status: Akt jednorazowy </w:t>
      </w:r>
    </w:p>
    <w:p>
      <w:pPr>
        <w:pStyle w:val="NormalStyle"/>
      </w:pPr>
      <w:r>
        <w:t xml:space="preserve">Wersja od: 1 stycznia 2026r. </w:t>
      </w:r>
    </w:p>
    <w:p>
      <w:pPr>
        <w:spacing w:after="0"/>
        <w:ind w:left="0"/>
        <w:jc w:val="left"/>
        <w:textAlignment w:val="auto"/>
      </w:pPr>
      <w:r>
        <w:br/>
      </w:r>
    </w:p>
    <w:p>
      <w:pPr>
        <w:spacing w:after="0"/>
        <w:ind w:left="0"/>
        <w:jc w:val="left"/>
        <w:textAlignment w:val="auto"/>
      </w:pPr>
      <w:r>
        <w:rPr>
          <w:rFonts w:ascii="Times New Roman"/>
          <w:b/>
          <w:i w:val="false"/>
          <w:color w:val="000000"/>
          <w:sz w:val="24"/>
          <w:lang w:val="pl-PL"/>
        </w:rPr>
        <w:t>Wejście w życie:</w:t>
      </w:r>
    </w:p>
    <w:p>
      <w:pPr>
        <w:spacing w:after="150"/>
        <w:ind w:left="0"/>
        <w:jc w:val="left"/>
        <w:textAlignment w:val="auto"/>
      </w:pPr>
      <w:r>
        <w:rPr>
          <w:rFonts w:ascii="Times New Roman"/>
          <w:b w:val="false"/>
          <w:i w:val="false"/>
          <w:color w:val="000000"/>
          <w:sz w:val="24"/>
          <w:lang w:val="pl-PL"/>
        </w:rPr>
        <w:t>1 stycznia 2026 r.</w:t>
      </w:r>
    </w:p>
    <w:p>
      <w:pPr>
        <w:spacing w:after="0"/>
        <w:ind w:left="0"/>
        <w:jc w:val="left"/>
        <w:textAlignment w:val="auto"/>
      </w:pPr>
    </w:p>
    <w:p>
      <w:pPr>
        <w:numPr>
          <w:ilvl w:val="0"/>
          <w:numId w:val="1"/>
        </w:numPr>
        <w:spacing w:after="0"/>
        <w:ind w:left="0"/>
        <w:jc w:val="left"/>
        <w:textAlignment w:val="auto"/>
      </w:pPr>
    </w:p>
    <w:p>
      <w:pPr>
        <w:spacing w:after="0"/>
        <w:ind w:left="0"/>
        <w:jc w:val="left"/>
        <w:textAlignment w:val="auto"/>
      </w:pPr>
      <w:r>
        <w:br/>
      </w:r>
    </w:p>
    <w:p>
      <w:pPr>
        <w:spacing w:before="60" w:after="0"/>
        <w:ind w:left="0"/>
        <w:jc w:val="center"/>
        <w:textAlignment w:val="auto"/>
      </w:pPr>
      <w:r>
        <w:rPr>
          <w:rFonts w:ascii="Times New Roman"/>
          <w:b/>
          <w:i w:val="false"/>
          <w:color w:val="000000"/>
          <w:sz w:val="24"/>
          <w:lang w:val="pl-PL"/>
        </w:rPr>
        <w:t>ROZPORZĄDZENIE</w:t>
      </w:r>
    </w:p>
    <w:p>
      <w:pPr>
        <w:spacing w:after="0"/>
        <w:ind w:left="0"/>
        <w:jc w:val="center"/>
        <w:textAlignment w:val="auto"/>
      </w:pPr>
      <w:r>
        <w:rPr>
          <w:rFonts w:ascii="Times New Roman"/>
          <w:b/>
          <w:i w:val="false"/>
          <w:color w:val="000000"/>
          <w:sz w:val="24"/>
          <w:lang w:val="pl-PL"/>
        </w:rPr>
        <w:t>MINISTRA SPRAWIEDLIWOŚCI</w:t>
      </w:r>
    </w:p>
    <w:p>
      <w:pPr>
        <w:spacing w:before="80" w:after="0"/>
        <w:ind w:left="0"/>
        <w:jc w:val="center"/>
        <w:textAlignment w:val="auto"/>
      </w:pPr>
      <w:r>
        <w:rPr>
          <w:rFonts w:ascii="Times New Roman"/>
          <w:b/>
          <w:i w:val="false"/>
          <w:color w:val="000000"/>
          <w:sz w:val="24"/>
          <w:lang w:val="pl-PL"/>
        </w:rPr>
        <w:t>z dnia 13 grudnia 2025 r.</w:t>
      </w:r>
    </w:p>
    <w:p>
      <w:pPr>
        <w:spacing w:before="80" w:after="0"/>
        <w:ind w:left="0"/>
        <w:jc w:val="center"/>
        <w:textAlignment w:val="auto"/>
      </w:pPr>
      <w:r>
        <w:rPr>
          <w:rFonts w:ascii="Times New Roman"/>
          <w:b/>
          <w:i w:val="false"/>
          <w:color w:val="000000"/>
          <w:sz w:val="24"/>
          <w:lang w:val="pl-PL"/>
        </w:rPr>
        <w:t>zmieniające rozporządzenie w sprawie nieodpłatnej pomocy prawnej oraz nieodpłatnego poradnictwa obywatelskiego</w:t>
      </w:r>
    </w:p>
    <w:p>
      <w:pPr>
        <w:spacing w:after="0"/>
        <w:ind w:left="0"/>
        <w:jc w:val="left"/>
        <w:textAlignment w:val="auto"/>
      </w:pPr>
      <w:r>
        <w:rPr>
          <w:rFonts w:ascii="Times New Roman"/>
          <w:b w:val="false"/>
          <w:i w:val="false"/>
          <w:color w:val="000000"/>
          <w:sz w:val="24"/>
          <w:lang w:val="pl-PL"/>
        </w:rPr>
        <w:t xml:space="preserve">Na podstawie </w:t>
      </w:r>
      <w:r>
        <w:rPr>
          <w:rFonts w:ascii="Times New Roman"/>
          <w:b w:val="false"/>
          <w:i w:val="false"/>
          <w:color w:val="1b1b1b"/>
          <w:sz w:val="24"/>
          <w:lang w:val="pl-PL"/>
        </w:rPr>
        <w:t>art. 13</w:t>
      </w:r>
      <w:r>
        <w:rPr>
          <w:rFonts w:ascii="Times New Roman"/>
          <w:b w:val="false"/>
          <w:i w:val="false"/>
          <w:color w:val="000000"/>
          <w:sz w:val="24"/>
          <w:lang w:val="pl-PL"/>
        </w:rPr>
        <w:t xml:space="preserve"> ustawy z dnia 5 sierpnia 2015 r. o nieodpłatnej pomocy prawnej, nieodpłatnym poradnictwie obywatelskim oraz edukacji prawnej (Dz. U. z 2024 r. poz. 1534 oraz z 2025 r. poz. 1166) zarządza się, co następuje:</w:t>
      </w:r>
    </w:p>
    <w:p>
      <w:pPr>
        <w:spacing w:before="26" w:after="0"/>
        <w:ind w:left="0"/>
        <w:jc w:val="left"/>
        <w:textAlignment w:val="auto"/>
      </w:pPr>
      <w:r>
        <w:rPr>
          <w:rFonts w:ascii="Times New Roman"/>
          <w:b/>
          <w:i w:val="false"/>
          <w:color w:val="000000"/>
          <w:sz w:val="24"/>
          <w:lang w:val="pl-PL"/>
        </w:rPr>
        <w:t>§  1.</w:t>
      </w:r>
      <w:r>
        <w:rPr>
          <w:rFonts w:ascii="Times New Roman"/>
          <w:b w:val="false"/>
          <w:i w:val="false"/>
          <w:color w:val="000000"/>
          <w:sz w:val="24"/>
          <w:lang w:val="pl-PL"/>
        </w:rPr>
        <w:t xml:space="preserve"> W </w:t>
      </w:r>
      <w:r>
        <w:rPr>
          <w:rFonts w:ascii="Times New Roman"/>
          <w:b w:val="false"/>
          <w:i w:val="false"/>
          <w:color w:val="1b1b1b"/>
          <w:sz w:val="24"/>
          <w:lang w:val="pl-PL"/>
        </w:rPr>
        <w:t>rozporządzeniu</w:t>
      </w:r>
      <w:r>
        <w:rPr>
          <w:rFonts w:ascii="Times New Roman"/>
          <w:b w:val="false"/>
          <w:i w:val="false"/>
          <w:color w:val="000000"/>
          <w:sz w:val="24"/>
          <w:lang w:val="pl-PL"/>
        </w:rPr>
        <w:t xml:space="preserve"> Ministra Sprawiedliwości z dnia 21 grudnia 2018 r. w sprawie nieodpłatnej pomocy prawnej oraz nieodpłatnego poradnictwa obywatelskiego (Dz. U. z 2025 r. poz. 317) wprowadza się następujące zmiany:</w:t>
      </w:r>
    </w:p>
    <w:p>
      <w:pPr>
        <w:spacing w:before="26" w:after="0"/>
        <w:ind w:left="373"/>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w </w:t>
      </w:r>
      <w:r>
        <w:rPr>
          <w:rFonts w:ascii="Times New Roman"/>
          <w:b w:val="false"/>
          <w:i w:val="false"/>
          <w:color w:val="1b1b1b"/>
          <w:sz w:val="24"/>
          <w:lang w:val="pl-PL"/>
        </w:rPr>
        <w:t>§ 3</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ust. 3 otrzymuje brzmienie:</w:t>
      </w:r>
    </w:p>
    <w:p>
      <w:pPr>
        <w:spacing w:before="25" w:after="0"/>
        <w:ind w:left="746"/>
        <w:jc w:val="left"/>
        <w:textAlignment w:val="auto"/>
      </w:pPr>
      <w:r>
        <w:rPr>
          <w:rFonts w:ascii="Times New Roman"/>
          <w:b w:val="false"/>
          <w:i w:val="false"/>
          <w:color w:val="000000"/>
          <w:sz w:val="24"/>
          <w:lang w:val="pl-PL"/>
        </w:rPr>
        <w:t>"3. Dokonując zgłoszenia, o którym mowa w art. 8 ust. 5 ustawy, osoba uprawniona informuje o wyborze sposobu udzielania nieodpłatnej pomocy prawnej albo świadczenia nieodpłatnego poradnictwa obywatelskiego:</w:t>
      </w:r>
    </w:p>
    <w:p>
      <w:pPr>
        <w:spacing w:before="25" w:after="0"/>
        <w:ind w:left="746"/>
        <w:jc w:val="left"/>
        <w:textAlignment w:val="auto"/>
      </w:pPr>
      <w:r>
        <w:rPr>
          <w:rFonts w:ascii="Times New Roman"/>
          <w:b w:val="false"/>
          <w:i w:val="false"/>
          <w:color w:val="000000"/>
          <w:sz w:val="24"/>
          <w:lang w:val="pl-PL"/>
        </w:rPr>
        <w:t>1) osobiście w punkcie albo</w:t>
      </w:r>
    </w:p>
    <w:p>
      <w:pPr>
        <w:spacing w:before="25" w:after="0"/>
        <w:ind w:left="746"/>
        <w:jc w:val="left"/>
        <w:textAlignment w:val="auto"/>
      </w:pPr>
      <w:r>
        <w:rPr>
          <w:rFonts w:ascii="Times New Roman"/>
          <w:b w:val="false"/>
          <w:i w:val="false"/>
          <w:color w:val="000000"/>
          <w:sz w:val="24"/>
          <w:lang w:val="pl-PL"/>
        </w:rPr>
        <w:t>2) za pośrednictwem środków porozumiewania się na odległość.",</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po ust. 3 dodaje się ust. 3a-3d w brzmieniu:</w:t>
      </w:r>
    </w:p>
    <w:p>
      <w:pPr>
        <w:spacing w:before="25" w:after="0"/>
        <w:ind w:left="746"/>
        <w:jc w:val="left"/>
        <w:textAlignment w:val="auto"/>
      </w:pPr>
      <w:r>
        <w:rPr>
          <w:rFonts w:ascii="Times New Roman"/>
          <w:b w:val="false"/>
          <w:i w:val="false"/>
          <w:color w:val="000000"/>
          <w:sz w:val="24"/>
          <w:lang w:val="pl-PL"/>
        </w:rPr>
        <w:t>"3a. W przypadku, o którym mowa w ust. 3 pkt 2, osoba, o której mowa w art. 8 ust. 8 ustawy, informuje o dostępnych jej środkach porozumiewania się na odległość.</w:t>
      </w:r>
    </w:p>
    <w:p>
      <w:pPr>
        <w:spacing w:before="25" w:after="0"/>
        <w:ind w:left="746"/>
        <w:jc w:val="left"/>
        <w:textAlignment w:val="auto"/>
      </w:pPr>
      <w:r>
        <w:rPr>
          <w:rFonts w:ascii="Times New Roman"/>
          <w:b w:val="false"/>
          <w:i w:val="false"/>
          <w:color w:val="000000"/>
          <w:sz w:val="24"/>
          <w:lang w:val="pl-PL"/>
        </w:rPr>
        <w:t>3b. Osoba, o której mowa w art. 8 ust. 8 ustawy, dokonując zgłoszenia, o którym mowa w art. 8 ust. 5 ustawy, w przypadku umawiania terminu wizyty poza punktem wskazuje okoliczności uzasadniające taką wizytę.</w:t>
      </w:r>
    </w:p>
    <w:p>
      <w:pPr>
        <w:spacing w:before="25" w:after="0"/>
        <w:ind w:left="746"/>
        <w:jc w:val="left"/>
        <w:textAlignment w:val="auto"/>
      </w:pPr>
      <w:r>
        <w:rPr>
          <w:rFonts w:ascii="Times New Roman"/>
          <w:b w:val="false"/>
          <w:i w:val="false"/>
          <w:color w:val="000000"/>
          <w:sz w:val="24"/>
          <w:lang w:val="pl-PL"/>
        </w:rPr>
        <w:t>3c. W przypadku udzielania nieodpłatnej pomocy prawnej lub świadczenia nieodpłatnego poradnictwa obywatelskiego za pośrednictwem środków porozumiewania się na odległość osoba udzielająca nieodpłatnej pomocy prawnej lub świadcząca nieodpłatne poradnictwo obywatelskie, po otrzymaniu od starosty drogą elektroniczną danych kontaktowych osoby uprawnionej, porozumiewa się z nią w umówionym terminie. W przypadku braku kontaktu z osobą uprawnioną w czasie wyznaczonym na przeprowadzenie wizyty, nie wcześniej niż po podjęciu co najmniej dwukrotnej próby kontaktu w odstępie nie krótszym niż 5 minut, osoba udzielająca nieodpłatnej pomocy prawnej lub świadcząca nieodpłatne poradnictwo obywatelskie zamieszcza w systemie teleinformatycznym informację o nieprzybyciu osoby uprawnionej na wizytę.</w:t>
      </w:r>
    </w:p>
    <w:p>
      <w:pPr>
        <w:spacing w:before="25" w:after="0"/>
        <w:ind w:left="746"/>
        <w:jc w:val="left"/>
        <w:textAlignment w:val="auto"/>
      </w:pPr>
      <w:r>
        <w:rPr>
          <w:rFonts w:ascii="Times New Roman"/>
          <w:b w:val="false"/>
          <w:i w:val="false"/>
          <w:color w:val="000000"/>
          <w:sz w:val="24"/>
          <w:lang w:val="pl-PL"/>
        </w:rPr>
        <w:t>3d. W przypadku stwierdzenia, że przedstawiony przez osobę uprawnioną problem nie może być rozwiązany w całości lub w części przez udzielenie nieodpłatnej pomocy prawnej lub świadczenie nieodpłatnego poradnictwa obywatelskiego z wykorzystaniem środków porozumiewania się na odległość z uwagi na konieczność przeprowadzenia bezpośredniej analizy dokumentów, osoba udzielająca nieodpłatnej pomocy prawnej lub świadcząca nieodpłatne poradnictwo obywatelskie:</w:t>
      </w:r>
    </w:p>
    <w:p>
      <w:pPr>
        <w:spacing w:before="25" w:after="0"/>
        <w:ind w:left="746"/>
        <w:jc w:val="left"/>
        <w:textAlignment w:val="auto"/>
      </w:pPr>
      <w:r>
        <w:rPr>
          <w:rFonts w:ascii="Times New Roman"/>
          <w:b w:val="false"/>
          <w:i w:val="false"/>
          <w:color w:val="000000"/>
          <w:sz w:val="24"/>
          <w:lang w:val="pl-PL"/>
        </w:rPr>
        <w:t>1) zapisuje osobę uprawnioną na wybrany przez nią dyżur, który prowadzi w tym punkcie - w sytuacji uzależnienia udzielenia porady od osobistego stawiennictwa osoby uprawnionej w punkcie, lub</w:t>
      </w:r>
    </w:p>
    <w:p>
      <w:pPr>
        <w:spacing w:before="25" w:after="0"/>
        <w:ind w:left="746"/>
        <w:jc w:val="left"/>
        <w:textAlignment w:val="auto"/>
      </w:pPr>
      <w:r>
        <w:rPr>
          <w:rFonts w:ascii="Times New Roman"/>
          <w:b w:val="false"/>
          <w:i w:val="false"/>
          <w:color w:val="000000"/>
          <w:sz w:val="24"/>
          <w:lang w:val="pl-PL"/>
        </w:rPr>
        <w:t>2) podaje numer telefonu, o którym mowa w art. 8 ust. 5 zdanie pierwsze ustawy, lub informuje o sposobie dokonywania zgłoszeń za pośrednictwem środków komunikacji elektronicznej, o których mowa w art. 8 ust. 5 zdanie drugie ustawy, wskazanych przez starostę właściwego dla miejsca zamieszkania tej osoby - w sytuacji zarekomendowania osobistego stawiennictwa w punkcie najbliższym miejsca zamieszkania osoby uprawnionej.",</w:t>
      </w:r>
    </w:p>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uchyla się ust. 4,</w:t>
      </w:r>
    </w:p>
    <w:p>
      <w:pPr>
        <w:spacing w:after="0"/>
        <w:ind w:left="746"/>
        <w:jc w:val="left"/>
        <w:textAlignment w:val="auto"/>
      </w:pPr>
      <w:r>
        <w:rPr>
          <w:rFonts w:ascii="Times New Roman"/>
          <w:b w:val="false"/>
          <w:i w:val="false"/>
          <w:color w:val="000000"/>
          <w:sz w:val="24"/>
          <w:lang w:val="pl-PL"/>
        </w:rPr>
        <w:t>d)</w:t>
      </w:r>
      <w:r>
        <w:rPr>
          <w:rFonts w:ascii="Times New Roman"/>
          <w:b w:val="false"/>
          <w:i w:val="false"/>
          <w:color w:val="000000"/>
          <w:sz w:val="24"/>
          <w:lang w:val="pl-PL"/>
        </w:rPr>
        <w:t xml:space="preserve"> ust. 5 otrzymuje brzmienie:</w:t>
      </w:r>
    </w:p>
    <w:p>
      <w:pPr>
        <w:spacing w:before="25" w:after="0"/>
        <w:ind w:left="746"/>
        <w:jc w:val="left"/>
        <w:textAlignment w:val="auto"/>
      </w:pPr>
      <w:r>
        <w:rPr>
          <w:rFonts w:ascii="Times New Roman"/>
          <w:b w:val="false"/>
          <w:i w:val="false"/>
          <w:color w:val="000000"/>
          <w:sz w:val="24"/>
          <w:lang w:val="pl-PL"/>
        </w:rPr>
        <w:t>"5. Dokonując ustalenia, o którym mowa w art. 8 ust. 3b ustawy, należy mieć na względzie bieżącą sytuację epidemiczną lub sanitarną występującą na terenie danego powiatu, bezpieczeństwo mieszkańców powiatu oraz zapewnienie im dostępu do nieodpłatnej pomocy prawnej i nieodpłatnego poradnictwa obywatelskiego.";</w:t>
      </w:r>
    </w:p>
    <w:p>
      <w:pPr>
        <w:spacing w:before="26" w:after="0"/>
        <w:ind w:left="373"/>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po § 3a dodaje się § 3b w brzmieniu:</w:t>
      </w:r>
    </w:p>
    <w:p>
      <w:pPr>
        <w:spacing w:before="25" w:after="0"/>
        <w:ind w:left="373"/>
        <w:jc w:val="left"/>
        <w:textAlignment w:val="auto"/>
      </w:pPr>
      <w:r>
        <w:rPr>
          <w:rFonts w:ascii="Times New Roman"/>
          <w:b w:val="false"/>
          <w:i w:val="false"/>
          <w:color w:val="000000"/>
          <w:sz w:val="24"/>
          <w:lang w:val="pl-PL"/>
        </w:rPr>
        <w:t>"§ 3b. Osoba:</w:t>
      </w:r>
    </w:p>
    <w:p>
      <w:pPr>
        <w:spacing w:before="25" w:after="0"/>
        <w:ind w:left="373"/>
        <w:jc w:val="left"/>
        <w:textAlignment w:val="auto"/>
      </w:pPr>
      <w:r>
        <w:rPr>
          <w:rFonts w:ascii="Times New Roman"/>
          <w:b w:val="false"/>
          <w:i w:val="false"/>
          <w:color w:val="000000"/>
          <w:sz w:val="24"/>
          <w:lang w:val="pl-PL"/>
        </w:rPr>
        <w:t>1) udzielająca nieodpłatnej pomocy prawnej - w przypadku oświadczeń, o których mowa w art. 4 ust. 2 pkt 2 ustawy, lub oświadczenia, o którym mowa w art. 11 ust. 4 ustawy, składanego w formie ustnej albo</w:t>
      </w:r>
    </w:p>
    <w:p>
      <w:pPr>
        <w:spacing w:before="25" w:after="0"/>
        <w:ind w:left="373"/>
        <w:jc w:val="left"/>
        <w:textAlignment w:val="auto"/>
      </w:pPr>
      <w:r>
        <w:rPr>
          <w:rFonts w:ascii="Times New Roman"/>
          <w:b w:val="false"/>
          <w:i w:val="false"/>
          <w:color w:val="000000"/>
          <w:sz w:val="24"/>
          <w:lang w:val="pl-PL"/>
        </w:rPr>
        <w:t>2) świadcząca nieodpłatne poradnictwo obywatelskie - w przypadku oświadczeń, o których mowa w art. 4 ust. 2 pkt 2 ustawy</w:t>
      </w:r>
    </w:p>
    <w:p>
      <w:pPr>
        <w:spacing w:before="25" w:after="0"/>
        <w:ind w:left="373"/>
        <w:jc w:val="left"/>
        <w:textAlignment w:val="auto"/>
      </w:pPr>
      <w:r>
        <w:rPr>
          <w:rFonts w:ascii="Times New Roman"/>
          <w:b w:val="false"/>
          <w:i w:val="false"/>
          <w:color w:val="000000"/>
          <w:sz w:val="24"/>
          <w:lang w:val="pl-PL"/>
        </w:rPr>
        <w:t>– uzyskuje od osoby uprawnionej dane, o których mowa odpowiednio w załączniku nr 1 lub w załączniku nr 2 do ustawy, a następnie odczytuje treść oświadczeń wskazanych w załączniku nr 1 lub w załączniku nr 2 do ustawy i odbiera od osoby uprawnionej potwierdzenie tych danych i oświadczeń.";</w:t>
      </w:r>
    </w:p>
    <w:p>
      <w:pPr>
        <w:spacing w:before="26" w:after="0"/>
        <w:ind w:left="373"/>
        <w:jc w:val="left"/>
        <w:textAlignment w:val="auto"/>
      </w:pPr>
      <w:r>
        <w:rPr>
          <w:rFonts w:ascii="Times New Roman"/>
          <w:b w:val="false"/>
          <w:i w:val="false"/>
          <w:color w:val="000000"/>
          <w:sz w:val="24"/>
          <w:lang w:val="pl-PL"/>
        </w:rPr>
        <w:t>3)</w:t>
      </w:r>
      <w:r>
        <w:rPr>
          <w:rFonts w:ascii="Times New Roman"/>
          <w:b w:val="false"/>
          <w:i w:val="false"/>
          <w:color w:val="000000"/>
          <w:sz w:val="24"/>
          <w:lang w:val="pl-PL"/>
        </w:rPr>
        <w:t xml:space="preserve"> </w:t>
      </w:r>
      <w:r>
        <w:rPr>
          <w:rFonts w:ascii="Times New Roman"/>
          <w:b w:val="false"/>
          <w:i w:val="false"/>
          <w:color w:val="1b1b1b"/>
          <w:sz w:val="24"/>
          <w:lang w:val="pl-PL"/>
        </w:rPr>
        <w:t>§ 4</w:t>
      </w:r>
      <w:r>
        <w:rPr>
          <w:rFonts w:ascii="Times New Roman"/>
          <w:b w:val="false"/>
          <w:i w:val="false"/>
          <w:color w:val="000000"/>
          <w:sz w:val="24"/>
          <w:lang w:val="pl-PL"/>
        </w:rPr>
        <w:t xml:space="preserve"> otrzymuje brzmienie:</w:t>
      </w:r>
    </w:p>
    <w:p>
      <w:pPr>
        <w:spacing w:before="25" w:after="0"/>
        <w:ind w:left="373"/>
        <w:jc w:val="left"/>
        <w:textAlignment w:val="auto"/>
      </w:pPr>
      <w:r>
        <w:rPr>
          <w:rFonts w:ascii="Times New Roman"/>
          <w:b w:val="false"/>
          <w:i w:val="false"/>
          <w:color w:val="000000"/>
          <w:sz w:val="24"/>
          <w:lang w:val="pl-PL"/>
        </w:rPr>
        <w:t>"§ 4. 1. Osobom, o których mowa w art. 8 ust. 8 ustawy, nieodpłatna pomoc prawna lub nieodpłatne poradnictwo obywatelskie mogą być również udzielane lub świadczone przez zorganizowanie wizyty w:</w:t>
      </w:r>
    </w:p>
    <w:p>
      <w:pPr>
        <w:spacing w:before="25" w:after="0"/>
        <w:ind w:left="373"/>
        <w:jc w:val="left"/>
        <w:textAlignment w:val="auto"/>
      </w:pPr>
      <w:r>
        <w:rPr>
          <w:rFonts w:ascii="Times New Roman"/>
          <w:b w:val="false"/>
          <w:i w:val="false"/>
          <w:color w:val="000000"/>
          <w:sz w:val="24"/>
          <w:lang w:val="pl-PL"/>
        </w:rPr>
        <w:t>1) miejscu zamieszkania tych osób lub</w:t>
      </w:r>
    </w:p>
    <w:p>
      <w:pPr>
        <w:spacing w:before="25" w:after="0"/>
        <w:ind w:left="373"/>
        <w:jc w:val="left"/>
        <w:textAlignment w:val="auto"/>
      </w:pPr>
      <w:r>
        <w:rPr>
          <w:rFonts w:ascii="Times New Roman"/>
          <w:b w:val="false"/>
          <w:i w:val="false"/>
          <w:color w:val="000000"/>
          <w:sz w:val="24"/>
          <w:lang w:val="pl-PL"/>
        </w:rPr>
        <w:t>2) miejscu wyposażonym w urządzenie ułatwiające porozumiewanie się z osobami doświadczającymi trudności w komunikowaniu się, lub</w:t>
      </w:r>
    </w:p>
    <w:p>
      <w:pPr>
        <w:spacing w:before="25" w:after="0"/>
        <w:ind w:left="373"/>
        <w:jc w:val="left"/>
        <w:textAlignment w:val="auto"/>
      </w:pPr>
      <w:r>
        <w:rPr>
          <w:rFonts w:ascii="Times New Roman"/>
          <w:b w:val="false"/>
          <w:i w:val="false"/>
          <w:color w:val="000000"/>
          <w:sz w:val="24"/>
          <w:lang w:val="pl-PL"/>
        </w:rPr>
        <w:t>3) miejscu, w którym zapewnia się możliwość skorzystania z pomocy tłumacza języka migowego, lub</w:t>
      </w:r>
    </w:p>
    <w:p>
      <w:pPr>
        <w:spacing w:before="25" w:after="0"/>
        <w:ind w:left="373"/>
        <w:jc w:val="left"/>
        <w:textAlignment w:val="auto"/>
      </w:pPr>
      <w:r>
        <w:rPr>
          <w:rFonts w:ascii="Times New Roman"/>
          <w:b w:val="false"/>
          <w:i w:val="false"/>
          <w:color w:val="000000"/>
          <w:sz w:val="24"/>
          <w:lang w:val="pl-PL"/>
        </w:rPr>
        <w:t>4) innym miejscu dostosowanym do potrzeb tych osób.</w:t>
      </w:r>
    </w:p>
    <w:p>
      <w:pPr>
        <w:spacing w:before="25" w:after="0"/>
        <w:ind w:left="373"/>
        <w:jc w:val="left"/>
        <w:textAlignment w:val="auto"/>
      </w:pPr>
      <w:r>
        <w:rPr>
          <w:rFonts w:ascii="Times New Roman"/>
          <w:b w:val="false"/>
          <w:i w:val="false"/>
          <w:color w:val="000000"/>
          <w:sz w:val="24"/>
          <w:lang w:val="pl-PL"/>
        </w:rPr>
        <w:t>2. Przed umówieniem wizyty, o której mowa w ust. 1, osoba udzielająca nieodpłatnej pomocy prawnej lub świadcząca nieodpłatne poradnictwo obywatelskie może skontaktować się z osobą uprawnioną, o której mowa w art. 8 ust. 8 ustawy, za pośrednictwem środków porozumiewania się na odległość.</w:t>
      </w:r>
    </w:p>
    <w:p>
      <w:pPr>
        <w:spacing w:before="25" w:after="0"/>
        <w:ind w:left="373"/>
        <w:jc w:val="left"/>
        <w:textAlignment w:val="auto"/>
      </w:pPr>
      <w:r>
        <w:rPr>
          <w:rFonts w:ascii="Times New Roman"/>
          <w:b w:val="false"/>
          <w:i w:val="false"/>
          <w:color w:val="000000"/>
          <w:sz w:val="24"/>
          <w:lang w:val="pl-PL"/>
        </w:rPr>
        <w:t>3. Osoba udzielająca nieodpłatnej pomocy prawnej lub świadcząca nieodpłatne poradnictwo obywatelskie odbiera od osoby uprawnionej oświadczenie, o którym mowa w art. 4 ust. 2 lub w art. 11 ust. 4 ustawy.";</w:t>
      </w:r>
    </w:p>
    <w:p>
      <w:pPr>
        <w:spacing w:before="26" w:after="0"/>
        <w:ind w:left="373"/>
        <w:jc w:val="left"/>
        <w:textAlignment w:val="auto"/>
      </w:pPr>
      <w:r>
        <w:rPr>
          <w:rFonts w:ascii="Times New Roman"/>
          <w:b w:val="false"/>
          <w:i w:val="false"/>
          <w:color w:val="000000"/>
          <w:sz w:val="24"/>
          <w:lang w:val="pl-PL"/>
        </w:rPr>
        <w:t>4)</w:t>
      </w:r>
      <w:r>
        <w:rPr>
          <w:rFonts w:ascii="Times New Roman"/>
          <w:b w:val="false"/>
          <w:i w:val="false"/>
          <w:color w:val="000000"/>
          <w:sz w:val="24"/>
          <w:lang w:val="pl-PL"/>
        </w:rPr>
        <w:t xml:space="preserve"> w </w:t>
      </w:r>
      <w:r>
        <w:rPr>
          <w:rFonts w:ascii="Times New Roman"/>
          <w:b w:val="false"/>
          <w:i w:val="false"/>
          <w:color w:val="1b1b1b"/>
          <w:sz w:val="24"/>
          <w:lang w:val="pl-PL"/>
        </w:rPr>
        <w:t>§ 5</w:t>
      </w:r>
      <w:r>
        <w:rPr>
          <w:rFonts w:ascii="Times New Roman"/>
          <w:b w:val="false"/>
          <w:i w:val="false"/>
          <w:color w:val="000000"/>
          <w:sz w:val="24"/>
          <w:lang w:val="pl-PL"/>
        </w:rPr>
        <w:t>:</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 ust. 1 w pkt 3 po wyrazach "w pomieszczeniu, o którym mowa w pkt 1, zapewnia się" dodaje się wyrazy</w:t>
      </w:r>
    </w:p>
    <w:p>
      <w:pPr>
        <w:spacing w:before="25" w:after="0"/>
        <w:ind w:left="746"/>
        <w:jc w:val="left"/>
        <w:textAlignment w:val="auto"/>
      </w:pPr>
      <w:r>
        <w:rPr>
          <w:rFonts w:ascii="Times New Roman"/>
          <w:b w:val="false"/>
          <w:i w:val="false"/>
          <w:color w:val="000000"/>
          <w:sz w:val="24"/>
          <w:lang w:val="pl-PL"/>
        </w:rPr>
        <w:t>"słuchawki wraz z mikrofonem,",</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 ust. 3b pkt 3 i 4 otrzymują brzmienie:</w:t>
      </w:r>
    </w:p>
    <w:p>
      <w:pPr>
        <w:spacing w:before="25" w:after="0"/>
        <w:ind w:left="746"/>
        <w:jc w:val="left"/>
        <w:textAlignment w:val="auto"/>
      </w:pPr>
      <w:r>
        <w:rPr>
          <w:rFonts w:ascii="Times New Roman"/>
          <w:b w:val="false"/>
          <w:i w:val="false"/>
          <w:color w:val="000000"/>
          <w:sz w:val="24"/>
          <w:lang w:val="pl-PL"/>
        </w:rPr>
        <w:t>"3) informacje o możliwości udzielania nieodpłatnej pomocy prawnej lub świadczenia nieodpłatnego poradnictwa obywatelskiego za pośrednictwem środków porozumiewania się na odległość;</w:t>
      </w:r>
    </w:p>
    <w:p>
      <w:pPr>
        <w:spacing w:before="25" w:after="0"/>
        <w:ind w:left="746"/>
        <w:jc w:val="left"/>
        <w:textAlignment w:val="auto"/>
      </w:pPr>
      <w:r>
        <w:rPr>
          <w:rFonts w:ascii="Times New Roman"/>
          <w:b w:val="false"/>
          <w:i w:val="false"/>
          <w:color w:val="000000"/>
          <w:sz w:val="24"/>
          <w:lang w:val="pl-PL"/>
        </w:rPr>
        <w:t>4) informacje na temat sposobu udzielania nieodpłatnej pomocy prawnej i świadczenia nieodpłatnego poradnictwa obywatelskiego osobom, o których mowa w art. 8 ust. 8 ustawy, w szczególności określenie przypadków, w których istnieje możliwość udzielania nieodpłatnej pomocy prawnej lub świadczenia nieodpłatnego poradnictwa obywatelskiego poza punktem - ze wskazaniem sposobu dokonywania zgłoszeń na dyżury w takich przypadkach;";</w:t>
      </w:r>
    </w:p>
    <w:p>
      <w:pPr>
        <w:spacing w:before="26" w:after="0"/>
        <w:ind w:left="373"/>
        <w:jc w:val="left"/>
        <w:textAlignment w:val="auto"/>
      </w:pPr>
      <w:r>
        <w:rPr>
          <w:rFonts w:ascii="Times New Roman"/>
          <w:b w:val="false"/>
          <w:i w:val="false"/>
          <w:color w:val="000000"/>
          <w:sz w:val="24"/>
          <w:lang w:val="pl-PL"/>
        </w:rPr>
        <w:t>5)</w:t>
      </w:r>
      <w:r>
        <w:rPr>
          <w:rFonts w:ascii="Times New Roman"/>
          <w:b w:val="false"/>
          <w:i w:val="false"/>
          <w:color w:val="000000"/>
          <w:sz w:val="24"/>
          <w:lang w:val="pl-PL"/>
        </w:rPr>
        <w:t xml:space="preserve"> w </w:t>
      </w:r>
      <w:r>
        <w:rPr>
          <w:rFonts w:ascii="Times New Roman"/>
          <w:b w:val="false"/>
          <w:i w:val="false"/>
          <w:color w:val="1b1b1b"/>
          <w:sz w:val="24"/>
          <w:lang w:val="pl-PL"/>
        </w:rPr>
        <w:t>§ 8</w:t>
      </w:r>
      <w:r>
        <w:rPr>
          <w:rFonts w:ascii="Times New Roman"/>
          <w:b w:val="false"/>
          <w:i w:val="false"/>
          <w:color w:val="000000"/>
          <w:sz w:val="24"/>
          <w:lang w:val="pl-PL"/>
        </w:rPr>
        <w:t xml:space="preserve"> ust. 8 otrzymuje brzmienie:</w:t>
      </w:r>
    </w:p>
    <w:p>
      <w:pPr>
        <w:spacing w:before="25" w:after="0"/>
        <w:ind w:left="373"/>
        <w:jc w:val="left"/>
        <w:textAlignment w:val="auto"/>
      </w:pPr>
      <w:r>
        <w:rPr>
          <w:rFonts w:ascii="Times New Roman"/>
          <w:b w:val="false"/>
          <w:i w:val="false"/>
          <w:color w:val="000000"/>
          <w:sz w:val="24"/>
          <w:lang w:val="pl-PL"/>
        </w:rPr>
        <w:t>"8. Oświadczenie pisemne, o którym mowa w art. 4 ust. 2 lub w art. 11 ust. 4 ustawy, przekazuje się staroście właściwemu ze względu na miejsce prowadzenia punktu.";</w:t>
      </w:r>
    </w:p>
    <w:p>
      <w:pPr>
        <w:spacing w:before="26" w:after="0"/>
        <w:ind w:left="373"/>
        <w:jc w:val="left"/>
        <w:textAlignment w:val="auto"/>
      </w:pPr>
      <w:r>
        <w:rPr>
          <w:rFonts w:ascii="Times New Roman"/>
          <w:b w:val="false"/>
          <w:i w:val="false"/>
          <w:color w:val="000000"/>
          <w:sz w:val="24"/>
          <w:lang w:val="pl-PL"/>
        </w:rPr>
        <w:t>6)</w:t>
      </w:r>
      <w:r>
        <w:rPr>
          <w:rFonts w:ascii="Times New Roman"/>
          <w:b w:val="false"/>
          <w:i w:val="false"/>
          <w:color w:val="000000"/>
          <w:sz w:val="24"/>
          <w:lang w:val="pl-PL"/>
        </w:rPr>
        <w:t xml:space="preserve"> w </w:t>
      </w:r>
      <w:r>
        <w:rPr>
          <w:rFonts w:ascii="Times New Roman"/>
          <w:b w:val="false"/>
          <w:i w:val="false"/>
          <w:color w:val="1b1b1b"/>
          <w:sz w:val="24"/>
          <w:lang w:val="pl-PL"/>
        </w:rPr>
        <w:t>załączniku nr 2</w:t>
      </w:r>
      <w:r>
        <w:rPr>
          <w:rFonts w:ascii="Times New Roman"/>
          <w:b w:val="false"/>
          <w:i w:val="false"/>
          <w:color w:val="000000"/>
          <w:sz w:val="24"/>
          <w:lang w:val="pl-PL"/>
        </w:rPr>
        <w:t xml:space="preserve"> do rozporządzenia w części A:</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wiersze oznaczone poz. 21 i 21.1 otrzymują brzmienie:</w:t>
      </w: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1611"/>
        <w:gridCol w:w="12896"/>
      </w:tblGrid>
      <w:tr>
        <w:trPr>
          <w:trHeight w:val="45" w:hRule="atLeast"/>
        </w:trPr>
        <w:tc>
          <w:tcPr>
            <w:tcW w:w="1611"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21.</w:t>
            </w:r>
          </w:p>
        </w:tc>
        <w:tc>
          <w:tcPr>
            <w:tcW w:w="12896" w:type="dxa"/>
            <w:tcBorders>
              <w:bottom w:val="single" w:color="000000" w:sz="8"/>
              <w:right w:val="single" w:color="000000" w:sz="8"/>
            </w:tcBorders>
            <w:tcMar>
              <w:top w:w="15" w:type="dxa"/>
              <w:left w:w="15" w:type="dxa"/>
              <w:bottom w:w="15" w:type="dxa"/>
              <w:right w:w="15" w:type="dxa"/>
            </w:tcMar>
            <w:vAlign w:val="center"/>
          </w:tcPr>
          <w:p>
            <w:pPr>
              <w:spacing w:after="0"/>
              <w:ind w:left="479"/>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Forma udzielania nieodpłatnej pomocy prawnej lub świadczonego nieodpłatnego poradnictwa</w:t>
            </w:r>
            <w:r>
              <w:rPr>
                <w:rFonts w:ascii="Times New Roman"/>
                <w:b w:val="false"/>
                <w:i w:val="false"/>
                <w:color w:val="000000"/>
                <w:sz w:val="24"/>
                <w:lang w:val="pl-PL"/>
              </w:rPr>
              <w:t xml:space="preserve"> </w:t>
            </w:r>
          </w:p>
          <w:p>
            <w:pPr>
              <w:spacing w:before="25" w:after="0"/>
              <w:ind w:left="479"/>
              <w:jc w:val="left"/>
              <w:textAlignment w:val="auto"/>
            </w:pPr>
            <w:r>
              <w:rPr>
                <w:rFonts w:ascii="Times New Roman"/>
                <w:b w:val="false"/>
                <w:i w:val="false"/>
                <w:color w:val="000000"/>
                <w:sz w:val="24"/>
                <w:lang w:val="pl-PL"/>
              </w:rPr>
              <w:t xml:space="preserve">18 </w:t>
            </w:r>
            <w:r>
              <w:rPr>
                <w:rFonts w:ascii="Times New Roman"/>
                <w:b/>
                <w:i w:val="false"/>
                <w:color w:val="000000"/>
                <w:sz w:val="24"/>
                <w:lang w:val="pl-PL"/>
              </w:rPr>
              <w:t>obywatelskiego:</w:t>
            </w:r>
            <w:r>
              <w:rPr>
                <w:rFonts w:ascii="Times New Roman"/>
                <w:b w:val="false"/>
                <w:i w:val="false"/>
                <w:color w:val="000000"/>
                <w:sz w:val="24"/>
                <w:lang w:val="pl-PL"/>
              </w:rPr>
              <w:t xml:space="preserve"> </w:t>
            </w:r>
          </w:p>
          <w:p>
            <w:pPr>
              <w:spacing w:before="25" w:after="0"/>
              <w:ind w:left="479"/>
              <w:jc w:val="left"/>
              <w:textAlignment w:val="auto"/>
            </w:pPr>
            <w:r>
              <w:rPr>
                <w:rFonts w:ascii="Times New Roman"/>
                <w:b w:val="false"/>
                <w:i w:val="false"/>
                <w:color w:val="000000"/>
                <w:sz w:val="24"/>
                <w:lang w:val="pl-PL"/>
              </w:rPr>
              <w:t>* osobiście w punkcie</w:t>
            </w:r>
          </w:p>
          <w:p>
            <w:pPr>
              <w:spacing w:before="25" w:after="0"/>
              <w:ind w:left="479"/>
              <w:jc w:val="left"/>
              <w:textAlignment w:val="auto"/>
            </w:pPr>
            <w:r>
              <w:rPr>
                <w:rFonts w:ascii="Times New Roman"/>
                <w:b w:val="false"/>
                <w:i w:val="false"/>
                <w:color w:val="000000"/>
                <w:sz w:val="24"/>
                <w:lang w:val="pl-PL"/>
              </w:rPr>
              <w:t>* za pośrednictwem środków porozumiewania się na odległość</w:t>
            </w:r>
          </w:p>
          <w:p>
            <w:pPr>
              <w:spacing w:before="25" w:after="0"/>
              <w:ind w:left="479"/>
              <w:jc w:val="left"/>
              <w:textAlignment w:val="auto"/>
            </w:pPr>
            <w:r>
              <w:rPr>
                <w:rFonts w:ascii="Times New Roman"/>
                <w:b w:val="false"/>
                <w:i w:val="false"/>
                <w:color w:val="000000"/>
                <w:sz w:val="24"/>
                <w:lang w:val="pl-PL"/>
              </w:rPr>
              <w:t>* poza punktem - w sytuacjach określonych w art. 8 ust. 8 ustawy</w:t>
            </w:r>
          </w:p>
        </w:tc>
      </w:tr>
      <w:tr>
        <w:trPr>
          <w:trHeight w:val="45" w:hRule="atLeast"/>
        </w:trPr>
        <w:tc>
          <w:tcPr>
            <w:tcW w:w="1611"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21.1</w:t>
            </w:r>
          </w:p>
        </w:tc>
        <w:tc>
          <w:tcPr>
            <w:tcW w:w="12896" w:type="dxa"/>
            <w:tcBorders>
              <w:bottom w:val="single" w:color="000000" w:sz="8"/>
              <w:right w:val="single" w:color="000000" w:sz="8"/>
            </w:tcBorders>
            <w:tcMar>
              <w:top w:w="15" w:type="dxa"/>
              <w:left w:w="15" w:type="dxa"/>
              <w:bottom w:w="15" w:type="dxa"/>
              <w:right w:w="15" w:type="dxa"/>
            </w:tcMar>
            <w:vAlign w:val="center"/>
          </w:tcPr>
          <w:p>
            <w:pPr>
              <w:spacing w:after="0"/>
              <w:ind w:left="479"/>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W przypadku udzielenia nieodpłatnej pomocy prawnej lub świadczenia nieodpłatnego poradnictwa obywatelskiego za pośrednictwem środków porozumiewania się na odległość:</w:t>
            </w:r>
            <w:r>
              <w:rPr>
                <w:rFonts w:ascii="Times New Roman"/>
                <w:b w:val="false"/>
                <w:i w:val="false"/>
                <w:color w:val="000000"/>
                <w:sz w:val="24"/>
                <w:lang w:val="pl-PL"/>
              </w:rPr>
              <w:t xml:space="preserve"> </w:t>
            </w:r>
          </w:p>
          <w:p>
            <w:pPr>
              <w:spacing w:before="25" w:after="0"/>
              <w:ind w:left="479"/>
              <w:jc w:val="left"/>
              <w:textAlignment w:val="auto"/>
            </w:pPr>
            <w:r>
              <w:rPr>
                <w:rFonts w:ascii="Times New Roman"/>
                <w:b w:val="false"/>
                <w:i w:val="false"/>
                <w:color w:val="000000"/>
                <w:sz w:val="24"/>
                <w:lang w:val="pl-PL"/>
              </w:rPr>
              <w:t>* telefonicznie</w:t>
            </w:r>
          </w:p>
          <w:p>
            <w:pPr>
              <w:spacing w:before="25" w:after="0"/>
              <w:ind w:left="479"/>
              <w:jc w:val="left"/>
              <w:textAlignment w:val="auto"/>
            </w:pPr>
            <w:r>
              <w:rPr>
                <w:rFonts w:ascii="Times New Roman"/>
                <w:b w:val="false"/>
                <w:i w:val="false"/>
                <w:color w:val="000000"/>
                <w:sz w:val="24"/>
                <w:lang w:val="pl-PL"/>
              </w:rPr>
              <w:t>* w formie wideorozmowy</w:t>
            </w:r>
          </w:p>
          <w:p>
            <w:pPr>
              <w:spacing w:before="25" w:after="0"/>
              <w:ind w:left="479"/>
              <w:jc w:val="left"/>
              <w:textAlignment w:val="auto"/>
            </w:pPr>
            <w:r>
              <w:rPr>
                <w:rFonts w:ascii="Times New Roman"/>
                <w:b w:val="false"/>
                <w:i w:val="false"/>
                <w:color w:val="000000"/>
                <w:sz w:val="24"/>
                <w:lang w:val="pl-PL"/>
              </w:rPr>
              <w:t>* pocztą elektroniczną</w:t>
            </w:r>
          </w:p>
          <w:p>
            <w:pPr>
              <w:spacing w:before="25" w:after="0"/>
              <w:ind w:left="479"/>
              <w:jc w:val="left"/>
              <w:textAlignment w:val="auto"/>
            </w:pPr>
            <w:r>
              <w:rPr>
                <w:rFonts w:ascii="Times New Roman"/>
                <w:b w:val="false"/>
                <w:i w:val="false"/>
                <w:color w:val="000000"/>
                <w:sz w:val="24"/>
                <w:lang w:val="pl-PL"/>
              </w:rPr>
              <w:t>* przez komunikator internetowy</w:t>
            </w:r>
          </w:p>
          <w:p>
            <w:pPr>
              <w:spacing w:before="25" w:after="0"/>
              <w:ind w:left="479"/>
              <w:jc w:val="left"/>
              <w:textAlignment w:val="auto"/>
            </w:pPr>
            <w:r>
              <w:rPr>
                <w:rFonts w:ascii="Times New Roman"/>
                <w:b w:val="false"/>
                <w:i w:val="false"/>
                <w:color w:val="000000"/>
                <w:sz w:val="24"/>
                <w:lang w:val="pl-PL"/>
              </w:rPr>
              <w:t>* inne</w:t>
            </w:r>
          </w:p>
        </w:tc>
      </w:tr>
    </w:tbl>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uchyla się wiersz oznaczony poz. 21.3;</w:t>
      </w:r>
    </w:p>
    <w:p>
      <w:pPr>
        <w:spacing w:before="26" w:after="0"/>
        <w:ind w:left="373"/>
        <w:jc w:val="left"/>
        <w:textAlignment w:val="auto"/>
      </w:pPr>
      <w:r>
        <w:rPr>
          <w:rFonts w:ascii="Times New Roman"/>
          <w:b w:val="false"/>
          <w:i w:val="false"/>
          <w:color w:val="000000"/>
          <w:sz w:val="24"/>
          <w:lang w:val="pl-PL"/>
        </w:rPr>
        <w:t>7)</w:t>
      </w:r>
      <w:r>
        <w:rPr>
          <w:rFonts w:ascii="Times New Roman"/>
          <w:b w:val="false"/>
          <w:i w:val="false"/>
          <w:color w:val="000000"/>
          <w:sz w:val="24"/>
          <w:lang w:val="pl-PL"/>
        </w:rPr>
        <w:t xml:space="preserve"> w </w:t>
      </w:r>
      <w:r>
        <w:rPr>
          <w:rFonts w:ascii="Times New Roman"/>
          <w:b w:val="false"/>
          <w:i w:val="false"/>
          <w:color w:val="1b1b1b"/>
          <w:sz w:val="24"/>
          <w:lang w:val="pl-PL"/>
        </w:rPr>
        <w:t>załączniku nr 4</w:t>
      </w:r>
      <w:r>
        <w:rPr>
          <w:rFonts w:ascii="Times New Roman"/>
          <w:b w:val="false"/>
          <w:i w:val="false"/>
          <w:color w:val="000000"/>
          <w:sz w:val="24"/>
          <w:lang w:val="pl-PL"/>
        </w:rPr>
        <w:t xml:space="preserve"> do rozporządzenia w części I:</w:t>
      </w:r>
    </w:p>
    <w:p>
      <w:pPr>
        <w:spacing w:after="0"/>
        <w:ind w:left="746"/>
        <w:jc w:val="left"/>
        <w:textAlignment w:val="auto"/>
      </w:pPr>
      <w:r>
        <w:rPr>
          <w:rFonts w:ascii="Times New Roman"/>
          <w:b w:val="false"/>
          <w:i w:val="false"/>
          <w:color w:val="000000"/>
          <w:sz w:val="24"/>
          <w:lang w:val="pl-PL"/>
        </w:rPr>
        <w:t>a)</w:t>
      </w:r>
      <w:r>
        <w:rPr>
          <w:rFonts w:ascii="Times New Roman"/>
          <w:b w:val="false"/>
          <w:i w:val="false"/>
          <w:color w:val="000000"/>
          <w:sz w:val="24"/>
          <w:lang w:val="pl-PL"/>
        </w:rPr>
        <w:t xml:space="preserve"> uchyla się wiersz oznaczony lp. 16.2,</w:t>
      </w:r>
    </w:p>
    <w:p>
      <w:pPr>
        <w:spacing w:after="0"/>
        <w:ind w:left="746"/>
        <w:jc w:val="left"/>
        <w:textAlignment w:val="auto"/>
      </w:pPr>
      <w:r>
        <w:rPr>
          <w:rFonts w:ascii="Times New Roman"/>
          <w:b w:val="false"/>
          <w:i w:val="false"/>
          <w:color w:val="000000"/>
          <w:sz w:val="24"/>
          <w:lang w:val="pl-PL"/>
        </w:rPr>
        <w:t>b)</w:t>
      </w:r>
      <w:r>
        <w:rPr>
          <w:rFonts w:ascii="Times New Roman"/>
          <w:b w:val="false"/>
          <w:i w:val="false"/>
          <w:color w:val="000000"/>
          <w:sz w:val="24"/>
          <w:lang w:val="pl-PL"/>
        </w:rPr>
        <w:t xml:space="preserve"> wiersz oznaczony lp. 16.3 otrzymuje brzmienie:</w:t>
      </w:r>
    </w:p>
    <w:tbl>
      <w:tblPr>
        <w:tblW w:w="0" w:type="auto"/>
        <w:tblCellSpacing w:w="0" w:type="auto"/>
        <w:tblInd w:w="115" w:type="dxa"/>
        <w:tblBorders>
          <w:top w:val="single" w:color="000000" w:sz="8"/>
          <w:left w:val="single" w:color="000000" w:sz="8"/>
          <w:bottom w:val="single" w:color="000000" w:sz="8"/>
          <w:right w:val="single" w:color="000000" w:sz="8"/>
          <w:insideH w:val="none"/>
          <w:insideV w:val="none"/>
        </w:tblBorders>
      </w:tblPr>
      <w:tblGrid>
        <w:gridCol w:w="1783"/>
        <w:gridCol w:w="9069"/>
        <w:gridCol w:w="1189"/>
        <w:gridCol w:w="1189"/>
        <w:gridCol w:w="1189"/>
      </w:tblGrid>
      <w:tr>
        <w:trPr>
          <w:trHeight w:val="45" w:hRule="atLeast"/>
        </w:trPr>
        <w:tc>
          <w:tcPr>
            <w:tcW w:w="1783"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16.3.</w:t>
            </w:r>
            <w:r>
              <w:rPr>
                <w:rFonts w:ascii="Times New Roman"/>
                <w:b w:val="false"/>
                <w:i w:val="false"/>
                <w:color w:val="000000"/>
                <w:sz w:val="24"/>
                <w:lang w:val="pl-PL"/>
              </w:rPr>
              <w:t xml:space="preserve"> </w:t>
            </w:r>
          </w:p>
        </w:tc>
        <w:tc>
          <w:tcPr>
            <w:tcW w:w="9069" w:type="dxa"/>
            <w:tcBorders>
              <w:bottom w:val="single" w:color="000000" w:sz="8"/>
              <w:right w:val="single" w:color="000000" w:sz="8"/>
            </w:tcBorders>
            <w:tcMar>
              <w:top w:w="15" w:type="dxa"/>
              <w:left w:w="15" w:type="dxa"/>
              <w:bottom w:w="15" w:type="dxa"/>
              <w:right w:w="15" w:type="dxa"/>
            </w:tcMar>
            <w:vAlign w:val="center"/>
          </w:tcPr>
          <w:p>
            <w:pPr>
              <w:spacing w:after="0"/>
              <w:ind w:left="0"/>
              <w:jc w:val="left"/>
              <w:textAlignment w:val="auto"/>
            </w:pPr>
            <w:r>
              <w:rPr>
                <w:rFonts w:ascii="Times New Roman"/>
                <w:b w:val="false"/>
                <w:i w:val="false"/>
                <w:color w:val="000000"/>
                <w:sz w:val="24"/>
                <w:lang w:val="pl-PL"/>
              </w:rPr>
              <w:t xml:space="preserve"> </w:t>
            </w:r>
            <w:r>
              <w:rPr>
                <w:rFonts w:ascii="Times New Roman"/>
                <w:b/>
                <w:i w:val="false"/>
                <w:color w:val="000000"/>
                <w:sz w:val="24"/>
                <w:lang w:val="pl-PL"/>
              </w:rPr>
              <w:t>Za pośrednictwem środków porozumiewania się na odległość</w:t>
            </w:r>
            <w:r>
              <w:rPr>
                <w:rFonts w:ascii="Times New Roman"/>
                <w:b w:val="false"/>
                <w:i w:val="false"/>
                <w:color w:val="000000"/>
                <w:sz w:val="24"/>
                <w:lang w:val="pl-PL"/>
              </w:rPr>
              <w:t xml:space="preserve"> </w:t>
            </w:r>
          </w:p>
        </w:tc>
        <w:tc>
          <w:tcPr>
            <w:tcW w:w="1189" w:type="dxa"/>
            <w:tcBorders>
              <w:bottom w:val="single" w:color="000000" w:sz="8"/>
              <w:right w:val="single" w:color="000000" w:sz="8"/>
            </w:tcBorders>
            <w:tcMar>
              <w:top w:w="15" w:type="dxa"/>
              <w:left w:w="15" w:type="dxa"/>
              <w:bottom w:w="15" w:type="dxa"/>
              <w:right w:w="15" w:type="dxa"/>
            </w:tcMar>
            <w:vAlign w:val="center"/>
          </w:tcPr>
          <w:p/>
        </w:tc>
        <w:tc>
          <w:tcPr>
            <w:tcW w:w="1189" w:type="dxa"/>
            <w:tcBorders>
              <w:bottom w:val="single" w:color="000000" w:sz="8"/>
              <w:right w:val="single" w:color="000000" w:sz="8"/>
            </w:tcBorders>
            <w:tcMar>
              <w:top w:w="15" w:type="dxa"/>
              <w:left w:w="15" w:type="dxa"/>
              <w:bottom w:w="15" w:type="dxa"/>
              <w:right w:w="15" w:type="dxa"/>
            </w:tcMar>
            <w:vAlign w:val="center"/>
          </w:tcPr>
          <w:p/>
        </w:tc>
        <w:tc>
          <w:tcPr>
            <w:tcW w:w="1189" w:type="dxa"/>
            <w:tcBorders>
              <w:bottom w:val="single" w:color="000000" w:sz="8"/>
              <w:right w:val="single" w:color="000000" w:sz="8"/>
            </w:tcBorders>
            <w:tcMar>
              <w:top w:w="15" w:type="dxa"/>
              <w:left w:w="15" w:type="dxa"/>
              <w:bottom w:w="15" w:type="dxa"/>
              <w:right w:w="15" w:type="dxa"/>
            </w:tcMar>
            <w:vAlign w:val="center"/>
          </w:tcPr>
          <w:p/>
        </w:tc>
      </w:tr>
    </w:tbl>
    <w:p>
      <w:pPr>
        <w:spacing w:after="0"/>
        <w:ind w:left="746"/>
        <w:jc w:val="left"/>
        <w:textAlignment w:val="auto"/>
      </w:pPr>
      <w:r>
        <w:rPr>
          <w:rFonts w:ascii="Times New Roman"/>
          <w:b w:val="false"/>
          <w:i w:val="false"/>
          <w:color w:val="000000"/>
          <w:sz w:val="24"/>
          <w:lang w:val="pl-PL"/>
        </w:rPr>
        <w:t>c)</w:t>
      </w:r>
      <w:r>
        <w:rPr>
          <w:rFonts w:ascii="Times New Roman"/>
          <w:b w:val="false"/>
          <w:i w:val="false"/>
          <w:color w:val="000000"/>
          <w:sz w:val="24"/>
          <w:lang w:val="pl-PL"/>
        </w:rPr>
        <w:t xml:space="preserve"> uchyla się wiersze oznaczone lp. 16.5-16.5.5.</w:t>
      </w:r>
    </w:p>
    <w:p>
      <w:pPr>
        <w:spacing w:before="26" w:after="240"/>
        <w:ind w:left="0"/>
        <w:jc w:val="left"/>
        <w:textAlignment w:val="auto"/>
      </w:pPr>
      <w:r>
        <w:rPr>
          <w:rFonts w:ascii="Times New Roman"/>
          <w:b/>
          <w:i w:val="false"/>
          <w:color w:val="000000"/>
          <w:sz w:val="24"/>
          <w:lang w:val="pl-PL"/>
        </w:rPr>
        <w:t>§  2.</w:t>
      </w:r>
      <w:r>
        <w:rPr>
          <w:rFonts w:ascii="Times New Roman"/>
          <w:b w:val="false"/>
          <w:i w:val="false"/>
          <w:color w:val="000000"/>
          <w:sz w:val="24"/>
          <w:lang w:val="pl-PL"/>
        </w:rPr>
        <w:t> Do dokumentowania nieodpłatnej pomocy prawnej i nieodpłatnego poradnictwa obywatelskiego odpowiednio udzielonej lub świadczonego przed dniem wejścia w życie niniejszego rozporządzenia, stosuje się przepisy dotychczasowe.</w:t>
      </w:r>
    </w:p>
    <w:p>
      <w:pPr>
        <w:spacing w:before="26" w:after="0"/>
        <w:ind w:left="0"/>
        <w:jc w:val="left"/>
        <w:textAlignment w:val="auto"/>
      </w:pPr>
      <w:r>
        <w:rPr>
          <w:rFonts w:ascii="Times New Roman"/>
          <w:b/>
          <w:i w:val="false"/>
          <w:color w:val="000000"/>
          <w:sz w:val="24"/>
          <w:lang w:val="pl-PL"/>
        </w:rPr>
        <w:t>§  3.</w:t>
      </w:r>
    </w:p>
    <w:p>
      <w:pPr>
        <w:spacing w:before="26" w:after="0"/>
        <w:ind w:left="0"/>
        <w:jc w:val="left"/>
        <w:textAlignment w:val="auto"/>
      </w:pPr>
      <w:r>
        <w:rPr>
          <w:rFonts w:ascii="Times New Roman"/>
          <w:b w:val="false"/>
          <w:i w:val="false"/>
          <w:color w:val="000000"/>
          <w:sz w:val="24"/>
          <w:lang w:val="pl-PL"/>
        </w:rPr>
        <w:t>1.</w:t>
      </w:r>
      <w:r>
        <w:rPr>
          <w:rFonts w:ascii="Times New Roman"/>
          <w:b w:val="false"/>
          <w:i w:val="false"/>
          <w:color w:val="000000"/>
          <w:sz w:val="24"/>
          <w:lang w:val="pl-PL"/>
        </w:rPr>
        <w:t xml:space="preserve"> Do przekazywania zbiorczej informacji, o której mowa w </w:t>
      </w:r>
      <w:r>
        <w:rPr>
          <w:rFonts w:ascii="Times New Roman"/>
          <w:b w:val="false"/>
          <w:i w:val="false"/>
          <w:color w:val="1b1b1b"/>
          <w:sz w:val="24"/>
          <w:lang w:val="pl-PL"/>
        </w:rPr>
        <w:t>art. 12 ust. 1</w:t>
      </w:r>
      <w:r>
        <w:rPr>
          <w:rFonts w:ascii="Times New Roman"/>
          <w:b w:val="false"/>
          <w:i w:val="false"/>
          <w:color w:val="000000"/>
          <w:sz w:val="24"/>
          <w:lang w:val="pl-PL"/>
        </w:rPr>
        <w:t xml:space="preserve"> zdanie pierwsze ustawy z dnia 5 sierpnia 2015 r. o nieodpłatnej pomocy prawnej, nieodpłatnym poradnictwie obywatelskim oraz edukacji prawnej, zwanej dalej "ustawą", w zakresie zadań, o których mowa w </w:t>
      </w:r>
      <w:r>
        <w:rPr>
          <w:rFonts w:ascii="Times New Roman"/>
          <w:b w:val="false"/>
          <w:i w:val="false"/>
          <w:color w:val="1b1b1b"/>
          <w:sz w:val="24"/>
          <w:lang w:val="pl-PL"/>
        </w:rPr>
        <w:t>art. 8 ust. 1</w:t>
      </w:r>
      <w:r>
        <w:rPr>
          <w:rFonts w:ascii="Times New Roman"/>
          <w:b w:val="false"/>
          <w:i w:val="false"/>
          <w:color w:val="000000"/>
          <w:sz w:val="24"/>
          <w:lang w:val="pl-PL"/>
        </w:rPr>
        <w:t xml:space="preserve"> ustawy, wykonanych na obszarze powiatu przed dniem wejścia w życie niniejszego rozporządzenia, stosuje się przepisy dotychczasowe.</w:t>
      </w:r>
    </w:p>
    <w:p>
      <w:pPr>
        <w:spacing w:before="26" w:after="0"/>
        <w:ind w:left="0"/>
        <w:jc w:val="left"/>
        <w:textAlignment w:val="auto"/>
      </w:pPr>
      <w:r>
        <w:rPr>
          <w:rFonts w:ascii="Times New Roman"/>
          <w:b w:val="false"/>
          <w:i w:val="false"/>
          <w:color w:val="000000"/>
          <w:sz w:val="24"/>
          <w:lang w:val="pl-PL"/>
        </w:rPr>
        <w:t>2.</w:t>
      </w:r>
      <w:r>
        <w:rPr>
          <w:rFonts w:ascii="Times New Roman"/>
          <w:b w:val="false"/>
          <w:i w:val="false"/>
          <w:color w:val="000000"/>
          <w:sz w:val="24"/>
          <w:lang w:val="pl-PL"/>
        </w:rPr>
        <w:t xml:space="preserve"> Do przekazywania zbiorczej informacji, o której mowa w </w:t>
      </w:r>
      <w:r>
        <w:rPr>
          <w:rFonts w:ascii="Times New Roman"/>
          <w:b w:val="false"/>
          <w:i w:val="false"/>
          <w:color w:val="1b1b1b"/>
          <w:sz w:val="24"/>
          <w:lang w:val="pl-PL"/>
        </w:rPr>
        <w:t>art. 12 ust. 1</w:t>
      </w:r>
      <w:r>
        <w:rPr>
          <w:rFonts w:ascii="Times New Roman"/>
          <w:b w:val="false"/>
          <w:i w:val="false"/>
          <w:color w:val="000000"/>
          <w:sz w:val="24"/>
          <w:lang w:val="pl-PL"/>
        </w:rPr>
        <w:t xml:space="preserve"> zdanie pierwsze ustawy, w zakresie zadań, o których mowa w </w:t>
      </w:r>
      <w:r>
        <w:rPr>
          <w:rFonts w:ascii="Times New Roman"/>
          <w:b w:val="false"/>
          <w:i w:val="false"/>
          <w:color w:val="1b1b1b"/>
          <w:sz w:val="24"/>
          <w:lang w:val="pl-PL"/>
        </w:rPr>
        <w:t>art. 8 ust. 1</w:t>
      </w:r>
      <w:r>
        <w:rPr>
          <w:rFonts w:ascii="Times New Roman"/>
          <w:b w:val="false"/>
          <w:i w:val="false"/>
          <w:color w:val="000000"/>
          <w:sz w:val="24"/>
          <w:lang w:val="pl-PL"/>
        </w:rPr>
        <w:t xml:space="preserve"> ustawy, wykonanych na obszarze powiatu od dnia wejścia w życie niniejszego rozporządzenia załącznik nr 4 do rozporządzenia zmienianego w § 1, w brzmieniu nadanym niniejszym rozporządzeniem, stosuje się od dnia 1 kwietnia 2026 r. Załącznik nr 4 do rozporządzenia zmienianego w § 1, w brzmieniu nadanym niniejszym rozporządzeniem, stosuje się także do informacji, o których mowa w </w:t>
      </w:r>
      <w:r>
        <w:rPr>
          <w:rFonts w:ascii="Times New Roman"/>
          <w:b w:val="false"/>
          <w:i w:val="false"/>
          <w:color w:val="1b1b1b"/>
          <w:sz w:val="24"/>
          <w:lang w:val="pl-PL"/>
        </w:rPr>
        <w:t>art. 12 ust. 1</w:t>
      </w:r>
      <w:r>
        <w:rPr>
          <w:rFonts w:ascii="Times New Roman"/>
          <w:b w:val="false"/>
          <w:i w:val="false"/>
          <w:color w:val="000000"/>
          <w:sz w:val="24"/>
          <w:lang w:val="pl-PL"/>
        </w:rPr>
        <w:t xml:space="preserve"> zdanie drugie ustawy, za ostatni kwartał 2025 r.</w:t>
      </w:r>
    </w:p>
    <w:p>
      <w:pPr>
        <w:spacing w:before="26" w:after="240"/>
        <w:ind w:left="0"/>
        <w:jc w:val="left"/>
        <w:textAlignment w:val="auto"/>
      </w:pPr>
      <w:r>
        <w:rPr>
          <w:rFonts w:ascii="Times New Roman"/>
          <w:b/>
          <w:i w:val="false"/>
          <w:color w:val="000000"/>
          <w:sz w:val="24"/>
          <w:lang w:val="pl-PL"/>
        </w:rPr>
        <w:t>§  4.</w:t>
      </w:r>
      <w:r>
        <w:rPr>
          <w:rFonts w:ascii="Times New Roman"/>
          <w:b w:val="false"/>
          <w:i w:val="false"/>
          <w:color w:val="000000"/>
          <w:sz w:val="24"/>
          <w:lang w:val="pl-PL"/>
        </w:rPr>
        <w:t> Rozporządzenie wchodzi w życie z dniem 1 stycznia 2026 r.</w:t>
      </w:r>
    </w:p>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none"/>
      <w:lvlText w:val=""/>
      <w:lvlJc w:val="left"/>
      <w:pPr>
        <w:ind w:left="0"/>
      </w:pPr>
    </w:lvl>
  </w:abstract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imes New Roman" w:hAnsi="Times New Roman" w:eastAsia="Times New Roman" w:cs="Times New Roman" w:asciiTheme="minorHAnsi" w:hAnsiTheme="minorHAnsi" w:eastAsiaTheme="minorHAnsi" w:cstheme="minorBidi"/>
        <w:sz w:val="24"/>
        <w:szCs w:val="22"/>
        <w:lang w:val="pl-PL"/>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rPr>
      <w:rFonts w:ascii="Times New Roman" w:hAnsi="Times New Roman" w:eastAsia="Times New Roman" w:cs="Times New Roman"/>
      <w:sz w:val="24"/>
      <w:lang w:val="pl-PL"/>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erStyle">
    <w:name w:val="HeaderStyle"/>
    <w:pPr>
      <w:spacing w:line="240" w:lineRule="auto"/>
      <w:jc w:val="center"/>
    </w:pPr>
    <w:rPr>
      <w:rFonts w:ascii="Times New Roman" w:hAnsi="Times New Roman" w:eastAsia="Times New Roman" w:cs="Times New Roman"/>
      <w:b/>
      <w:color w:val="000000" w:themeColor="text1"/>
      <w:sz w:val="24"/>
    </w:rPr>
  </w:style>
  <w:style w:type="paragraph" w:styleId="TitleStyle">
    <w:name w:val="TitleStyle"/>
    <w:pPr>
      <w:spacing w:line="240" w:lineRule="auto"/>
      <w:jc w:val="left"/>
    </w:pPr>
    <w:rPr>
      <w:rFonts w:ascii="Times New Roman" w:hAnsi="Times New Roman" w:eastAsia="Times New Roman" w:cs="Times New Roman"/>
      <w:b/>
      <w:color w:val="000000" w:themeColor="text1"/>
      <w:sz w:val="24"/>
    </w:rPr>
  </w:style>
  <w:style w:type="paragraph" w:styleId="TitleCenterStyle">
    <w:name w:val="TitleCenterStyle"/>
    <w:pPr>
      <w:spacing w:line="240" w:lineRule="auto"/>
      <w:jc w:val="center"/>
    </w:pPr>
    <w:rPr>
      <w:rFonts w:ascii="Times New Roman" w:hAnsi="Times New Roman" w:eastAsia="Times New Roman" w:cs="Times New Roman"/>
      <w:b/>
      <w:color w:val="000000" w:themeColor="text1"/>
      <w:sz w:val="24"/>
    </w:rPr>
  </w:style>
  <w:style w:type="paragraph" w:styleId="NormalStyle">
    <w:name w:val="NormalStyle"/>
    <w:pPr>
      <w:spacing w:after="0" w:line="240" w:lineRule="auto"/>
      <w:jc w:val="left"/>
    </w:pPr>
    <w:rPr>
      <w:rFonts w:ascii="Times New Roman" w:hAnsi="Times New Roman" w:eastAsia="Times New Roman" w:cs="Times New Roman"/>
      <w:color w:val="000000" w:themeColor="text1"/>
      <w:sz w:val="24"/>
    </w:rPr>
  </w:style>
  <w:style w:type="paragraph" w:styleId="NormalSpacingStyle">
    <w:name w:val="NormalSpacingStyle"/>
    <w:pPr>
      <w:spacing w:line="240" w:lineRule="auto"/>
      <w:jc w:val="left"/>
    </w:pPr>
    <w:rPr>
      <w:rFonts w:ascii="Times New Roman" w:hAnsi="Times New Roman" w:eastAsia="Times New Roman" w:cs="Times New Roman"/>
      <w:color w:val="000000" w:themeColor="text1"/>
      <w:sz w:val="24"/>
    </w:rPr>
  </w:style>
  <w:style w:type="paragraph" w:styleId="BoldStyle">
    <w:name w:val="BoldStyle"/>
    <w:pPr>
      <w:spacing w:after="0" w:line="240" w:lineRule="auto"/>
      <w:jc w:val="left"/>
    </w:pPr>
    <w:rPr>
      <w:rFonts w:ascii="Times New Roman" w:hAnsi="Times New Roman" w:eastAsia="Times New Roman" w:cs="Times New Roman"/>
      <w:b/>
      <w:color w:val="000000" w:themeColor="text1"/>
      <w:sz w:val="24"/>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